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14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0008"/>
        <w:gridCol w:w="2232"/>
      </w:tblGrid>
      <w:tr w14:paraId="6B07D2EF">
        <w:trPr>
          <w:jc w:val="center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BD47849">
            <w:pPr>
              <w:spacing w:before="0" w:after="0" w:line="240" w:lineRule="auto"/>
              <w:jc w:val="left"/>
            </w:pPr>
            <w:bookmarkStart w:id="0" w:name="_GoBack"/>
            <w:bookmarkEnd w:id="0"/>
            <w:r>
              <w:drawing>
                <wp:inline distT="0" distB="0" distL="114300" distR="114300">
                  <wp:extent cx="1143000" cy="723900"/>
                  <wp:effectExtent l="0" t="0" r="0" b="127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2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DB9122E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26"/>
              </w:rPr>
              <w:t>FICHA DE CUSTODIA DE DOCUMENTOS DEL VEHÍCULO</w:t>
            </w:r>
          </w:p>
          <w:p w14:paraId="3FEAC444"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1197CF"/>
                <w:sz w:val="17"/>
              </w:rPr>
              <w:t>CONTROL INTERNO · AUTOMOTORA VÁSQUEZ SpA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529486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FOLIO AVZ</w:t>
            </w:r>
            <w:r>
              <w:rPr>
                <w:rFonts w:ascii="Arial" w:hAnsi="Arial"/>
                <w:b/>
                <w:i w:val="0"/>
                <w:color w:val="263238"/>
                <w:sz w:val="16"/>
              </w:rPr>
              <w:br w:type="textWrapping"/>
            </w:r>
            <w:r>
              <w:rPr>
                <w:rFonts w:ascii="Arial" w:hAnsi="Arial"/>
                <w:b/>
                <w:i w:val="0"/>
                <w:color w:val="263238"/>
                <w:sz w:val="16"/>
              </w:rPr>
              <w:t>N.º ____________</w:t>
            </w:r>
          </w:p>
        </w:tc>
      </w:tr>
      <w:tr w14:paraId="0645D7BE">
        <w:trPr>
          <w:jc w:val="center"/>
        </w:trPr>
        <w:tc>
          <w:tcPr>
            <w:tcW w:w="14616" w:type="dxa"/>
            <w:gridSpan w:val="3"/>
            <w:shd w:val="clear" w:color="auto" w:fill="1197C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F239D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1. IDENTIFICACIÓN DEL VEHÍCULO Y RESPONSABLE DE LA ENTREGA</w:t>
            </w:r>
          </w:p>
        </w:tc>
      </w:tr>
    </w:tbl>
    <w:tbl>
      <w:tblPr>
        <w:tblStyle w:val="36"/>
        <w:tblW w:w="14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5472"/>
        <w:gridCol w:w="1728"/>
        <w:gridCol w:w="5832"/>
      </w:tblGrid>
      <w:tr w14:paraId="5FC6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584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769C3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Patente</w:t>
            </w:r>
          </w:p>
        </w:tc>
        <w:tc>
          <w:tcPr>
            <w:tcW w:w="54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A3C03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</w:t>
            </w:r>
          </w:p>
        </w:tc>
        <w:tc>
          <w:tcPr>
            <w:tcW w:w="1728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9586B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Marca / modelo</w:t>
            </w:r>
          </w:p>
        </w:tc>
        <w:tc>
          <w:tcPr>
            <w:tcW w:w="58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205BD2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____________________________________________</w:t>
            </w:r>
          </w:p>
        </w:tc>
      </w:tr>
      <w:tr w14:paraId="1781D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584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255645D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Año / color</w:t>
            </w:r>
          </w:p>
        </w:tc>
        <w:tc>
          <w:tcPr>
            <w:tcW w:w="54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AB21C7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</w:t>
            </w:r>
          </w:p>
        </w:tc>
        <w:tc>
          <w:tcPr>
            <w:tcW w:w="1728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4B2B46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VIN / chasis</w:t>
            </w:r>
          </w:p>
        </w:tc>
        <w:tc>
          <w:tcPr>
            <w:tcW w:w="58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EC18AC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____________________________________________</w:t>
            </w:r>
          </w:p>
        </w:tc>
      </w:tr>
      <w:tr w14:paraId="766C0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584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945C7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Propietario</w:t>
            </w:r>
          </w:p>
        </w:tc>
        <w:tc>
          <w:tcPr>
            <w:tcW w:w="54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65A06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____________________________________________</w:t>
            </w:r>
          </w:p>
        </w:tc>
        <w:tc>
          <w:tcPr>
            <w:tcW w:w="1728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BF3601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RUT</w:t>
            </w:r>
          </w:p>
        </w:tc>
        <w:tc>
          <w:tcPr>
            <w:tcW w:w="58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3B425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</w:t>
            </w:r>
          </w:p>
        </w:tc>
      </w:tr>
      <w:tr w14:paraId="7B5EA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584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DBAA1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Teléfono / correo</w:t>
            </w:r>
          </w:p>
        </w:tc>
        <w:tc>
          <w:tcPr>
            <w:tcW w:w="54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42287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____________________________________________</w:t>
            </w:r>
          </w:p>
        </w:tc>
        <w:tc>
          <w:tcPr>
            <w:tcW w:w="1728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804641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Fecha y hora de ingreso</w:t>
            </w:r>
          </w:p>
        </w:tc>
        <w:tc>
          <w:tcPr>
            <w:tcW w:w="58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752B1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____/____/________  ______:______</w:t>
            </w:r>
          </w:p>
        </w:tc>
      </w:tr>
    </w:tbl>
    <w:tbl>
      <w:tblPr>
        <w:tblStyle w:val="12"/>
        <w:tblW w:w="14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6"/>
      </w:tblGrid>
      <w:tr w14:paraId="3CB63590">
        <w:trPr>
          <w:jc w:val="center"/>
        </w:trPr>
        <w:tc>
          <w:tcPr>
            <w:tcW w:w="14616" w:type="dxa"/>
            <w:shd w:val="clear" w:color="auto" w:fill="1197C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D63AC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2. DOCUMENTOS RECIBIDOS Y UBICACIÓN DE CUSTODIA</w:t>
            </w:r>
          </w:p>
        </w:tc>
      </w:tr>
    </w:tbl>
    <w:tbl>
      <w:tblPr>
        <w:tblStyle w:val="36"/>
        <w:tblW w:w="14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52"/>
        <w:gridCol w:w="792"/>
        <w:gridCol w:w="792"/>
        <w:gridCol w:w="1655"/>
        <w:gridCol w:w="2232"/>
        <w:gridCol w:w="1944"/>
        <w:gridCol w:w="4147"/>
      </w:tblGrid>
      <w:tr w14:paraId="23C0A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C5335C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Documento</w:t>
            </w:r>
          </w:p>
        </w:tc>
        <w:tc>
          <w:tcPr>
            <w:tcW w:w="792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FE0DDA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Original</w:t>
            </w:r>
          </w:p>
        </w:tc>
        <w:tc>
          <w:tcPr>
            <w:tcW w:w="792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93AA69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Copia</w:t>
            </w:r>
          </w:p>
        </w:tc>
        <w:tc>
          <w:tcPr>
            <w:tcW w:w="1655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371C31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Vigencia / fecha</w:t>
            </w:r>
          </w:p>
        </w:tc>
        <w:tc>
          <w:tcPr>
            <w:tcW w:w="2232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892618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Folio o antecedente</w:t>
            </w:r>
          </w:p>
        </w:tc>
        <w:tc>
          <w:tcPr>
            <w:tcW w:w="1944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824A12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Ubicación física</w:t>
            </w:r>
          </w:p>
        </w:tc>
        <w:tc>
          <w:tcPr>
            <w:tcW w:w="4147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691295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Observaciones</w:t>
            </w:r>
          </w:p>
        </w:tc>
      </w:tr>
      <w:tr w14:paraId="7887A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E17BDC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4"/>
              </w:rPr>
              <w:t>Padrón / certificado de inscripción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8AE1736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F93CCE5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1655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5560CB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0FFF4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  <w:tc>
          <w:tcPr>
            <w:tcW w:w="194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EC8B3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</w:t>
            </w:r>
          </w:p>
        </w:tc>
        <w:tc>
          <w:tcPr>
            <w:tcW w:w="414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95C9A1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</w:tr>
      <w:tr w14:paraId="12895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0A32AE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4"/>
              </w:rPr>
              <w:t>Permiso de circulación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E5EF24C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50A16C5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1655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3EC1ED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4D8C0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  <w:tc>
          <w:tcPr>
            <w:tcW w:w="194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F184189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</w:t>
            </w:r>
          </w:p>
        </w:tc>
        <w:tc>
          <w:tcPr>
            <w:tcW w:w="414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930A8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</w:tr>
      <w:tr w14:paraId="768A2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A615CE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4"/>
              </w:rPr>
              <w:t>Revisión técnica y gases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2AA46FD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338485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1655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72C93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4CD21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  <w:tc>
          <w:tcPr>
            <w:tcW w:w="194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7BAB09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</w:t>
            </w:r>
          </w:p>
        </w:tc>
        <w:tc>
          <w:tcPr>
            <w:tcW w:w="414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39A61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</w:tr>
      <w:tr w14:paraId="1201B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C900D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4"/>
              </w:rPr>
              <w:t>SOAP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2E1E0B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3979D84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1655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341AB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F43D5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  <w:tc>
          <w:tcPr>
            <w:tcW w:w="194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FCD127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</w:t>
            </w:r>
          </w:p>
        </w:tc>
        <w:tc>
          <w:tcPr>
            <w:tcW w:w="414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9A309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</w:tr>
      <w:tr w14:paraId="4D83D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D05E5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4"/>
              </w:rPr>
              <w:t>Seguro voluntario / póliza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4CE5D35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2B38A4A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1655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D2263D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621FA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  <w:tc>
          <w:tcPr>
            <w:tcW w:w="194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EBFDA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</w:t>
            </w:r>
          </w:p>
        </w:tc>
        <w:tc>
          <w:tcPr>
            <w:tcW w:w="414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202E4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</w:tr>
      <w:tr w14:paraId="6764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1F2402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4"/>
              </w:rPr>
              <w:t>Certificado de anotaciones vigentes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1949DE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3401AE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1655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C7FC1F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6BE706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  <w:tc>
          <w:tcPr>
            <w:tcW w:w="194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73C22F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</w:t>
            </w:r>
          </w:p>
        </w:tc>
        <w:tc>
          <w:tcPr>
            <w:tcW w:w="414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517C9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</w:tr>
      <w:tr w14:paraId="24BCD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4FB2E8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4"/>
              </w:rPr>
              <w:t>Certificado de multas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0D3377B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CDF2579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1655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5045F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6C0DDB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  <w:tc>
          <w:tcPr>
            <w:tcW w:w="194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D33A2E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</w:t>
            </w:r>
          </w:p>
        </w:tc>
        <w:tc>
          <w:tcPr>
            <w:tcW w:w="414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8E80D9A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</w:tr>
      <w:tr w14:paraId="3A62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305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B7A21C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4"/>
              </w:rPr>
              <w:t>Contrato / mandato / autorización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3B9BB9C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7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8BFC5C4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</w:t>
            </w:r>
          </w:p>
        </w:tc>
        <w:tc>
          <w:tcPr>
            <w:tcW w:w="1655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40A7EE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87F424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  <w:tc>
          <w:tcPr>
            <w:tcW w:w="1944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066D9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</w:t>
            </w:r>
          </w:p>
        </w:tc>
        <w:tc>
          <w:tcPr>
            <w:tcW w:w="4147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50FD790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</w:t>
            </w:r>
          </w:p>
        </w:tc>
      </w:tr>
    </w:tbl>
    <w:tbl>
      <w:tblPr>
        <w:tblStyle w:val="12"/>
        <w:tblW w:w="14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6"/>
      </w:tblGrid>
      <w:tr w14:paraId="6A987013">
        <w:trPr>
          <w:jc w:val="center"/>
        </w:trPr>
        <w:tc>
          <w:tcPr>
            <w:tcW w:w="14616" w:type="dxa"/>
            <w:shd w:val="clear" w:color="auto" w:fill="1197C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91F5261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3. DATOS DEL CUSTODIO Y CONTROL DEL CONTENEDOR</w:t>
            </w:r>
          </w:p>
        </w:tc>
      </w:tr>
    </w:tbl>
    <w:tbl>
      <w:tblPr>
        <w:tblStyle w:val="36"/>
        <w:tblW w:w="14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4"/>
        <w:gridCol w:w="5472"/>
        <w:gridCol w:w="1728"/>
        <w:gridCol w:w="5832"/>
      </w:tblGrid>
      <w:tr w14:paraId="664F6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584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C93DE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Custodio responsable</w:t>
            </w:r>
          </w:p>
        </w:tc>
        <w:tc>
          <w:tcPr>
            <w:tcW w:w="54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1B65B0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____________________________________________</w:t>
            </w:r>
          </w:p>
        </w:tc>
        <w:tc>
          <w:tcPr>
            <w:tcW w:w="1728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F3C144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Cargo</w:t>
            </w:r>
          </w:p>
        </w:tc>
        <w:tc>
          <w:tcPr>
            <w:tcW w:w="58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0AC33E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____________________________</w:t>
            </w:r>
          </w:p>
        </w:tc>
      </w:tr>
      <w:tr w14:paraId="6A5F1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584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62E263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Carpeta / sobre N.º</w:t>
            </w:r>
          </w:p>
        </w:tc>
        <w:tc>
          <w:tcPr>
            <w:tcW w:w="54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5B96F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</w:t>
            </w:r>
          </w:p>
        </w:tc>
        <w:tc>
          <w:tcPr>
            <w:tcW w:w="1728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E7220C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6"/>
              </w:rPr>
              <w:t>Archivador / gabinete</w:t>
            </w:r>
          </w:p>
        </w:tc>
        <w:tc>
          <w:tcPr>
            <w:tcW w:w="58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EC94C5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6"/>
              </w:rPr>
              <w:t>____________________________</w:t>
            </w:r>
          </w:p>
        </w:tc>
      </w:tr>
    </w:tbl>
    <w:tbl>
      <w:tblPr>
        <w:tblStyle w:val="12"/>
        <w:tblW w:w="14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16"/>
      </w:tblGrid>
      <w:tr w14:paraId="12CB02B1">
        <w:trPr>
          <w:jc w:val="center"/>
        </w:trPr>
        <w:tc>
          <w:tcPr>
            <w:tcW w:w="14616" w:type="dxa"/>
            <w:shd w:val="clear" w:color="auto" w:fill="1197CF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F08BE07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4. REGISTRO DE ENTREGA, RETIRO O DEVOLUCIÓN DE DOCUMENTOS</w:t>
            </w:r>
          </w:p>
        </w:tc>
      </w:tr>
    </w:tbl>
    <w:tbl>
      <w:tblPr>
        <w:tblStyle w:val="36"/>
        <w:tblW w:w="14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936"/>
        <w:gridCol w:w="1872"/>
        <w:gridCol w:w="2592"/>
        <w:gridCol w:w="2880"/>
        <w:gridCol w:w="2232"/>
        <w:gridCol w:w="2736"/>
      </w:tblGrid>
      <w:tr w14:paraId="21574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368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51D0815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Fecha</w:t>
            </w:r>
          </w:p>
        </w:tc>
        <w:tc>
          <w:tcPr>
            <w:tcW w:w="936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289A82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Hora</w:t>
            </w:r>
          </w:p>
        </w:tc>
        <w:tc>
          <w:tcPr>
            <w:tcW w:w="1872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9F6D136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Movimiento</w:t>
            </w:r>
          </w:p>
        </w:tc>
        <w:tc>
          <w:tcPr>
            <w:tcW w:w="2592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2B90BBA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Documento(s)</w:t>
            </w:r>
          </w:p>
        </w:tc>
        <w:tc>
          <w:tcPr>
            <w:tcW w:w="2880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F332E2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Motivo / destino</w:t>
            </w:r>
          </w:p>
        </w:tc>
        <w:tc>
          <w:tcPr>
            <w:tcW w:w="2232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E3879D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Autoriza</w:t>
            </w:r>
          </w:p>
        </w:tc>
        <w:tc>
          <w:tcPr>
            <w:tcW w:w="2736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760F4818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Recibe y firma</w:t>
            </w:r>
          </w:p>
        </w:tc>
      </w:tr>
      <w:tr w14:paraId="293E5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368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ACA04D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____/____/____</w:t>
            </w:r>
          </w:p>
        </w:tc>
        <w:tc>
          <w:tcPr>
            <w:tcW w:w="93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92132B3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____:____</w:t>
            </w:r>
          </w:p>
        </w:tc>
        <w:tc>
          <w:tcPr>
            <w:tcW w:w="18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4361DC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 entrega  ☐ retiro</w:t>
            </w: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 devolución</w:t>
            </w:r>
          </w:p>
        </w:tc>
        <w:tc>
          <w:tcPr>
            <w:tcW w:w="25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834B546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________________________</w:t>
            </w:r>
          </w:p>
        </w:tc>
        <w:tc>
          <w:tcPr>
            <w:tcW w:w="288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C7B49A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7F69D8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73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0B4AA5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</w:tr>
      <w:tr w14:paraId="171D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368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616AA82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____/____/____</w:t>
            </w:r>
          </w:p>
        </w:tc>
        <w:tc>
          <w:tcPr>
            <w:tcW w:w="93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AFF5537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____:____</w:t>
            </w:r>
          </w:p>
        </w:tc>
        <w:tc>
          <w:tcPr>
            <w:tcW w:w="18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E390A74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 entrega  ☐ retiro</w:t>
            </w: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 devolución</w:t>
            </w:r>
          </w:p>
        </w:tc>
        <w:tc>
          <w:tcPr>
            <w:tcW w:w="25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074916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________________________</w:t>
            </w:r>
          </w:p>
        </w:tc>
        <w:tc>
          <w:tcPr>
            <w:tcW w:w="288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F028E7D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1FDB3B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73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33663D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</w:tr>
      <w:tr w14:paraId="51BB0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1368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38BE28B0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____/____/____</w:t>
            </w:r>
          </w:p>
        </w:tc>
        <w:tc>
          <w:tcPr>
            <w:tcW w:w="93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1AE774E9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____:____</w:t>
            </w:r>
          </w:p>
        </w:tc>
        <w:tc>
          <w:tcPr>
            <w:tcW w:w="187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45F738B7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 entrega  ☐ retiro</w:t>
            </w: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☐ devolución</w:t>
            </w:r>
          </w:p>
        </w:tc>
        <w:tc>
          <w:tcPr>
            <w:tcW w:w="259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628BDA8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________________________</w:t>
            </w:r>
          </w:p>
        </w:tc>
        <w:tc>
          <w:tcPr>
            <w:tcW w:w="288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7B238BF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________________________</w:t>
            </w:r>
          </w:p>
        </w:tc>
        <w:tc>
          <w:tcPr>
            <w:tcW w:w="2232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2305C70B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  <w:tc>
          <w:tcPr>
            <w:tcW w:w="2736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09B1C4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4"/>
              </w:rPr>
              <w:t>________________</w:t>
            </w:r>
          </w:p>
        </w:tc>
      </w:tr>
    </w:tbl>
    <w:tbl>
      <w:tblPr>
        <w:tblStyle w:val="12"/>
        <w:tblW w:w="1461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0"/>
        <w:gridCol w:w="4680"/>
        <w:gridCol w:w="5256"/>
      </w:tblGrid>
      <w:tr w14:paraId="2FCADED6">
        <w:trPr>
          <w:jc w:val="center"/>
        </w:trPr>
        <w:tc>
          <w:tcPr>
            <w:tcW w:w="14616" w:type="dxa"/>
            <w:gridSpan w:val="3"/>
            <w:shd w:val="clear" w:color="auto" w:fill="FFF4D8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20341A3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CONTROL: Ningún documento original podrá salir de custodia sin autorización y registro en esta ficha. Al recibir o devolver documentación, ambas partes deben verificar inmediatamente su integridad.</w:t>
            </w:r>
          </w:p>
        </w:tc>
      </w:tr>
      <w:tr w14:paraId="744D183E">
        <w:trPr>
          <w:jc w:val="center"/>
        </w:trPr>
        <w:tc>
          <w:tcPr>
            <w:tcW w:w="468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A7CED93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________________________________</w:t>
            </w:r>
            <w:r>
              <w:rPr>
                <w:rFonts w:ascii="Arial" w:hAnsi="Arial"/>
                <w:b/>
                <w:i w:val="0"/>
                <w:color w:val="263238"/>
                <w:sz w:val="15"/>
              </w:rPr>
              <w:br w:type="textWrapping"/>
            </w:r>
            <w:r>
              <w:rPr>
                <w:rFonts w:ascii="Arial" w:hAnsi="Arial"/>
                <w:b/>
                <w:i w:val="0"/>
                <w:color w:val="263238"/>
                <w:sz w:val="15"/>
              </w:rPr>
              <w:t>ENTREGA DOCUMENTOS</w:t>
            </w:r>
            <w:r>
              <w:rPr>
                <w:rFonts w:ascii="Arial" w:hAnsi="Arial"/>
                <w:b/>
                <w:i w:val="0"/>
                <w:color w:val="263238"/>
                <w:sz w:val="15"/>
              </w:rPr>
              <w:br w:type="textWrapping"/>
            </w:r>
            <w:r>
              <w:rPr>
                <w:rFonts w:ascii="Arial" w:hAnsi="Arial"/>
                <w:b/>
                <w:i w:val="0"/>
                <w:color w:val="263238"/>
                <w:sz w:val="15"/>
              </w:rPr>
              <w:t>Nombre y firma</w:t>
            </w:r>
          </w:p>
        </w:tc>
        <w:tc>
          <w:tcPr>
            <w:tcW w:w="4680" w:type="dx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576EB389"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63238"/>
                <w:sz w:val="15"/>
              </w:rPr>
              <w:t>________________________________</w:t>
            </w:r>
            <w:r>
              <w:rPr>
                <w:rFonts w:ascii="Arial" w:hAnsi="Arial"/>
                <w:b/>
                <w:i w:val="0"/>
                <w:color w:val="263238"/>
                <w:sz w:val="15"/>
              </w:rPr>
              <w:br w:type="textWrapping"/>
            </w:r>
            <w:r>
              <w:rPr>
                <w:rFonts w:ascii="Arial" w:hAnsi="Arial"/>
                <w:b/>
                <w:i w:val="0"/>
                <w:color w:val="263238"/>
                <w:sz w:val="15"/>
              </w:rPr>
              <w:t>CUSTODIO AVZ</w:t>
            </w:r>
            <w:r>
              <w:rPr>
                <w:rFonts w:ascii="Arial" w:hAnsi="Arial"/>
                <w:b/>
                <w:i w:val="0"/>
                <w:color w:val="263238"/>
                <w:sz w:val="15"/>
              </w:rPr>
              <w:br w:type="textWrapping"/>
            </w:r>
            <w:r>
              <w:rPr>
                <w:rFonts w:ascii="Arial" w:hAnsi="Arial"/>
                <w:b/>
                <w:i w:val="0"/>
                <w:color w:val="263238"/>
                <w:sz w:val="15"/>
              </w:rPr>
              <w:t>Nombre y firma</w:t>
            </w:r>
          </w:p>
        </w:tc>
        <w:tc>
          <w:tcPr>
            <w:tcW w:w="5256" w:type="dxa"/>
            <w:shd w:val="clear" w:color="auto" w:fill="EAF5FA"/>
            <w:tcMar>
              <w:top w:w="55" w:type="dxa"/>
              <w:left w:w="75" w:type="dxa"/>
              <w:bottom w:w="55" w:type="dxa"/>
              <w:right w:w="75" w:type="dxa"/>
            </w:tcMar>
            <w:vAlign w:val="center"/>
          </w:tcPr>
          <w:p w14:paraId="0EA92BBC"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63238"/>
                <w:sz w:val="15"/>
              </w:rPr>
              <w:t>CONTROL FINAL:  ☐ completo  ☐ pendiente</w:t>
            </w:r>
            <w:r>
              <w:rPr>
                <w:rFonts w:ascii="Arial" w:hAnsi="Arial"/>
                <w:b w:val="0"/>
                <w:i w:val="0"/>
                <w:color w:val="263238"/>
                <w:sz w:val="15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263238"/>
                <w:sz w:val="15"/>
              </w:rPr>
              <w:t>Fecha: ____/____/________</w:t>
            </w:r>
            <w:r>
              <w:rPr>
                <w:rFonts w:ascii="Arial" w:hAnsi="Arial"/>
                <w:b w:val="0"/>
                <w:i w:val="0"/>
                <w:color w:val="263238"/>
                <w:sz w:val="15"/>
              </w:rPr>
              <w:br w:type="textWrapping"/>
            </w:r>
            <w:r>
              <w:rPr>
                <w:rFonts w:ascii="Arial" w:hAnsi="Arial"/>
                <w:b w:val="0"/>
                <w:i w:val="0"/>
                <w:color w:val="263238"/>
                <w:sz w:val="15"/>
              </w:rPr>
              <w:t>Revisor: __________________________</w:t>
            </w:r>
          </w:p>
        </w:tc>
      </w:tr>
    </w:tbl>
    <w:p w14:paraId="59A126A5"/>
    <w:sectPr>
      <w:footerReference r:id="rId5" w:type="default"/>
      <w:pgSz w:w="15840" w:h="12240" w:orient="landscape"/>
      <w:pgMar w:top="461" w:right="605" w:bottom="432" w:left="605" w:header="216" w:footer="23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SimHei">
    <w:altName w:val="黑体-简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Symbol">
    <w:altName w:val="Kingsoft Sign"/>
    <w:panose1 w:val="00000000000000000000"/>
    <w:charset w:val="02"/>
    <w:family w:val="auto"/>
    <w:pitch w:val="default"/>
    <w:sig w:usb0="00000000" w:usb1="00000000" w:usb2="00000000" w:usb3="00000000" w:csb0="8000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7AB4A2">
    <w:pPr>
      <w:pStyle w:val="31"/>
      <w:jc w:val="center"/>
    </w:pPr>
    <w:r>
      <w:rPr>
        <w:rFonts w:ascii="Arial" w:hAnsi="Arial"/>
        <w:b w:val="0"/>
        <w:i w:val="0"/>
        <w:color w:val="666666"/>
        <w:sz w:val="13"/>
      </w:rPr>
      <w:t>Uso interno AVZ · Av. Balmaceda 4738, La Serena · La ficha debe permanecer junto a la carpeta documental del vehículo.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4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7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3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9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FF97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16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19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0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1">
    <w:name w:val="List 3"/>
    <w:basedOn w:val="1"/>
    <w:unhideWhenUsed/>
    <w:uiPriority w:val="99"/>
    <w:pPr>
      <w:ind w:left="1080" w:hanging="360"/>
      <w:contextualSpacing/>
    </w:pPr>
  </w:style>
  <w:style w:type="paragraph" w:styleId="22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3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4">
    <w:name w:val="List Number 3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Number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2"/>
    <w:basedOn w:val="1"/>
    <w:unhideWhenUsed/>
    <w:uiPriority w:val="99"/>
    <w:pPr>
      <w:ind w:left="720" w:hanging="360"/>
      <w:contextualSpacing/>
    </w:pPr>
  </w:style>
  <w:style w:type="paragraph" w:styleId="27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List Bullet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0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1">
    <w:name w:val="footer"/>
    <w:basedOn w:val="1"/>
    <w:link w:val="3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Body Text"/>
    <w:basedOn w:val="1"/>
    <w:link w:val="46"/>
    <w:unhideWhenUsed/>
    <w:uiPriority w:val="99"/>
    <w:pPr>
      <w:spacing w:after="120"/>
    </w:pPr>
  </w:style>
  <w:style w:type="paragraph" w:styleId="34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35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7">
    <w:name w:val="Header Char"/>
    <w:basedOn w:val="11"/>
    <w:link w:val="23"/>
    <w:uiPriority w:val="99"/>
  </w:style>
  <w:style w:type="character" w:customStyle="1" w:styleId="38">
    <w:name w:val="Footer Char"/>
    <w:basedOn w:val="11"/>
    <w:link w:val="31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itle Char"/>
    <w:basedOn w:val="11"/>
    <w:link w:val="3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itle Char"/>
    <w:basedOn w:val="11"/>
    <w:link w:val="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Body Text Char"/>
    <w:basedOn w:val="11"/>
    <w:link w:val="33"/>
    <w:uiPriority w:val="99"/>
  </w:style>
  <w:style w:type="character" w:customStyle="1" w:styleId="47">
    <w:name w:val="Body Text 2 Char"/>
    <w:basedOn w:val="11"/>
    <w:link w:val="20"/>
    <w:uiPriority w:val="99"/>
  </w:style>
  <w:style w:type="character" w:customStyle="1" w:styleId="48">
    <w:name w:val="Body Text 3 Char"/>
    <w:basedOn w:val="11"/>
    <w:link w:val="34"/>
    <w:uiPriority w:val="99"/>
    <w:rPr>
      <w:sz w:val="16"/>
      <w:szCs w:val="16"/>
    </w:rPr>
  </w:style>
  <w:style w:type="character" w:customStyle="1" w:styleId="49">
    <w:name w:val="Macro Text Char"/>
    <w:basedOn w:val="11"/>
    <w:link w:val="17"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Quote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Intense Quote Char"/>
    <w:basedOn w:val="11"/>
    <w:link w:val="58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2013-12-23T20:15:00Z</dcterms:created>
  <dc:creator>Automotora Vásquez SpA</dc:creator>
  <dc:description>generated by python-docx</dc:description>
  <cp:lastModifiedBy>Christian Vasquez</cp:lastModifiedBy>
  <dcterms:modified xsi:type="dcterms:W3CDTF">2026-08-04T16:24:41Z</dcterms:modified>
  <dc:subject>Control interno de recepción, custodia y movimientos documentales</dc:subject>
  <dc:title>Ficha de custodia de documentos del vehículo - AVZ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2058-12.1.26035.26035</vt:lpwstr>
  </property>
  <property fmtid="{D5CDD505-2E9C-101B-9397-08002B2CF9AE}" pid="3" name="ICV">
    <vt:lpwstr>2886C8DD3A8C5CF7894A726AEDFD1725_42</vt:lpwstr>
  </property>
</Properties>
</file>